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E40" w:rsidRDefault="00C44CF3" w:rsidP="001D1439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r w:rsidRPr="001D1439">
        <w:rPr>
          <w:noProof/>
        </w:rPr>
        <w:drawing>
          <wp:anchor distT="0" distB="0" distL="0" distR="0" simplePos="0" relativeHeight="251659264" behindDoc="0" locked="0" layoutInCell="1" allowOverlap="1" wp14:anchorId="32D7F329" wp14:editId="21983D45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D1439">
        <w:rPr>
          <w:rFonts w:ascii="Tahoma"/>
          <w:b/>
          <w:w w:val="95"/>
          <w:sz w:val="52"/>
        </w:rPr>
        <w:t>BROAD</w:t>
      </w:r>
      <w:r w:rsidRPr="001D1439">
        <w:rPr>
          <w:rFonts w:ascii="Tahoma"/>
          <w:b/>
          <w:spacing w:val="57"/>
          <w:w w:val="95"/>
          <w:sz w:val="52"/>
        </w:rPr>
        <w:t xml:space="preserve"> </w:t>
      </w:r>
      <w:r w:rsidRPr="001D1439">
        <w:rPr>
          <w:rFonts w:ascii="Tahoma" w:hAnsi="Tahoma" w:cs="Tahoma"/>
          <w:b/>
          <w:w w:val="95"/>
          <w:sz w:val="52"/>
        </w:rPr>
        <w:t>CONCEPT</w:t>
      </w:r>
    </w:p>
    <w:p w:rsidR="000D5E40" w:rsidRDefault="00C44CF3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0D5E40" w:rsidRDefault="00C44CF3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0D5E40" w:rsidRDefault="00C44CF3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0D5E40" w:rsidRDefault="00C44CF3">
      <w:pPr>
        <w:spacing w:after="0" w:line="240" w:lineRule="auto"/>
        <w:jc w:val="center"/>
        <w:rPr>
          <w:rFonts w:ascii="Tahoma"/>
          <w:b/>
          <w:w w:val="90"/>
        </w:rPr>
      </w:pPr>
      <w:r>
        <w:rPr>
          <w:rFonts w:ascii="Tahoma" w:hAnsi="Tahoma" w:cs="Tahoma"/>
          <w:b/>
          <w:w w:val="85"/>
          <w:sz w:val="28"/>
        </w:rPr>
        <w:t xml:space="preserve">2025/2026 </w:t>
      </w:r>
      <w:r>
        <w:rPr>
          <w:rFonts w:ascii="Tahoma" w:hAnsi="Tahoma" w:cs="Tahoma"/>
          <w:b/>
          <w:w w:val="85"/>
          <w:sz w:val="28"/>
        </w:rPr>
        <w:t>SECOND TERM</w:t>
      </w:r>
      <w:r>
        <w:rPr>
          <w:rFonts w:ascii="Tahoma" w:hAnsi="Tahoma" w:cs="Tahoma"/>
          <w:b/>
          <w:w w:val="85"/>
          <w:sz w:val="28"/>
        </w:rPr>
        <w:t xml:space="preserve"> MID TERM PROJECT</w:t>
      </w:r>
    </w:p>
    <w:p w:rsidR="000D5E40" w:rsidRDefault="00C44CF3">
      <w:pPr>
        <w:pStyle w:val="Heading1"/>
        <w:rPr>
          <w:color w:val="auto"/>
        </w:rPr>
      </w:pPr>
      <w:r>
        <w:t xml:space="preserve">                                           </w:t>
      </w:r>
      <w:r>
        <w:rPr>
          <w:color w:val="auto"/>
        </w:rPr>
        <w:t>LEATHER</w:t>
      </w:r>
      <w:r w:rsidR="001D1439">
        <w:rPr>
          <w:color w:val="auto"/>
        </w:rPr>
        <w:t xml:space="preserve"> </w:t>
      </w:r>
      <w:r>
        <w:rPr>
          <w:color w:val="auto"/>
        </w:rPr>
        <w:t>WORKS</w:t>
      </w:r>
      <w:r w:rsidR="001D1439">
        <w:rPr>
          <w:color w:val="auto"/>
        </w:rPr>
        <w:t xml:space="preserve"> </w:t>
      </w:r>
      <w:r>
        <w:rPr>
          <w:color w:val="auto"/>
        </w:rPr>
        <w:t>(SHOE</w:t>
      </w:r>
      <w:r w:rsidR="001D1439">
        <w:rPr>
          <w:color w:val="auto"/>
        </w:rPr>
        <w:t xml:space="preserve"> MAKING</w:t>
      </w:r>
      <w:r>
        <w:rPr>
          <w:color w:val="auto"/>
        </w:rPr>
        <w:t>)</w:t>
      </w:r>
    </w:p>
    <w:p w:rsidR="000D5E40" w:rsidRDefault="00C44CF3">
      <w:pPr>
        <w:pStyle w:val="Heading1"/>
        <w:rPr>
          <w:color w:val="auto"/>
        </w:rPr>
      </w:pPr>
      <w:r>
        <w:rPr>
          <w:color w:val="auto"/>
        </w:rPr>
        <w:t xml:space="preserve">CLASS: JS2 </w:t>
      </w:r>
    </w:p>
    <w:p w:rsidR="001D1439" w:rsidRDefault="00C44CF3">
      <w:r w:rsidRPr="001D1439">
        <w:rPr>
          <w:b/>
        </w:rPr>
        <w:t>Project Title</w:t>
      </w:r>
      <w:r>
        <w:t>: Crafting the Upper Part of a Female Slipper with Leather</w:t>
      </w:r>
      <w:r w:rsidR="001D1439">
        <w:br/>
      </w:r>
      <w:r>
        <w:br/>
      </w:r>
      <w:r w:rsidRPr="001D1439">
        <w:rPr>
          <w:b/>
        </w:rPr>
        <w:t>Objective:</w:t>
      </w:r>
    </w:p>
    <w:p w:rsidR="000D5E40" w:rsidRDefault="00C44CF3" w:rsidP="001D1439">
      <w:pPr>
        <w:pStyle w:val="ListParagraph"/>
        <w:numPr>
          <w:ilvl w:val="0"/>
          <w:numId w:val="7"/>
        </w:numPr>
      </w:pPr>
      <w:r>
        <w:t xml:space="preserve">To design and create </w:t>
      </w:r>
      <w:proofErr w:type="gramStart"/>
      <w:r>
        <w:t>a stylish</w:t>
      </w:r>
      <w:proofErr w:type="gramEnd"/>
      <w:r>
        <w:t xml:space="preserve">, custom-fit leather upper for a female </w:t>
      </w:r>
      <w:r w:rsidR="001D1439">
        <w:t>slippers,</w:t>
      </w:r>
      <w:r>
        <w:t xml:space="preserve"> while developing basic leather</w:t>
      </w:r>
      <w:r>
        <w:t xml:space="preserve"> </w:t>
      </w:r>
      <w:r w:rsidR="001D1439">
        <w:t>working skills.</w:t>
      </w:r>
    </w:p>
    <w:p w:rsidR="001D1439" w:rsidRPr="001D1439" w:rsidRDefault="00C44CF3">
      <w:pPr>
        <w:rPr>
          <w:b/>
        </w:rPr>
      </w:pPr>
      <w:r w:rsidRPr="001D1439">
        <w:rPr>
          <w:b/>
        </w:rPr>
        <w:t>Materials Needed:</w:t>
      </w:r>
    </w:p>
    <w:p w:rsidR="001D1439" w:rsidRDefault="00C44CF3" w:rsidP="001D1439">
      <w:pPr>
        <w:pStyle w:val="ListParagraph"/>
        <w:numPr>
          <w:ilvl w:val="0"/>
          <w:numId w:val="7"/>
        </w:numPr>
      </w:pPr>
      <w:r>
        <w:t>Leather sheet (soft or m</w:t>
      </w:r>
      <w:r w:rsidR="001D1439">
        <w:t>edium thickness)</w:t>
      </w:r>
    </w:p>
    <w:p w:rsidR="001D1439" w:rsidRDefault="001D1439" w:rsidP="001D1439">
      <w:pPr>
        <w:pStyle w:val="ListParagraph"/>
        <w:numPr>
          <w:ilvl w:val="0"/>
          <w:numId w:val="7"/>
        </w:numPr>
      </w:pPr>
      <w:r>
        <w:t>Lining</w:t>
      </w:r>
    </w:p>
    <w:p w:rsidR="001D1439" w:rsidRDefault="001D1439" w:rsidP="001D1439">
      <w:pPr>
        <w:pStyle w:val="ListParagraph"/>
        <w:numPr>
          <w:ilvl w:val="0"/>
          <w:numId w:val="7"/>
        </w:numPr>
      </w:pPr>
      <w:r>
        <w:t>Scissors or leather cutter</w:t>
      </w:r>
    </w:p>
    <w:p w:rsidR="001D1439" w:rsidRDefault="001D1439" w:rsidP="001D1439">
      <w:pPr>
        <w:pStyle w:val="ListParagraph"/>
        <w:numPr>
          <w:ilvl w:val="0"/>
          <w:numId w:val="7"/>
        </w:numPr>
      </w:pPr>
      <w:r>
        <w:t>Adhesive (gum)</w:t>
      </w:r>
    </w:p>
    <w:p w:rsidR="001D1439" w:rsidRDefault="001D1439" w:rsidP="001D1439">
      <w:pPr>
        <w:pStyle w:val="ListParagraph"/>
        <w:numPr>
          <w:ilvl w:val="0"/>
          <w:numId w:val="7"/>
        </w:numPr>
      </w:pPr>
      <w:r>
        <w:t>Ruler and pencil</w:t>
      </w:r>
    </w:p>
    <w:p w:rsidR="000D5E40" w:rsidRDefault="00C44CF3" w:rsidP="001D1439">
      <w:pPr>
        <w:pStyle w:val="ListParagraph"/>
        <w:numPr>
          <w:ilvl w:val="0"/>
          <w:numId w:val="7"/>
        </w:numPr>
      </w:pPr>
      <w:r>
        <w:t>Logo or chain</w:t>
      </w:r>
    </w:p>
    <w:p w:rsidR="000D5E40" w:rsidRPr="001D1439" w:rsidRDefault="00C44CF3">
      <w:pPr>
        <w:rPr>
          <w:b/>
        </w:rPr>
      </w:pPr>
      <w:r w:rsidRPr="001D1439">
        <w:rPr>
          <w:b/>
        </w:rPr>
        <w:t>Create a 1- minute video for the above activities</w:t>
      </w:r>
      <w:r w:rsidRPr="001D1439">
        <w:rPr>
          <w:b/>
        </w:rPr>
        <w:br/>
      </w:r>
    </w:p>
    <w:p w:rsidR="000D5E40" w:rsidRDefault="00C44CF3">
      <w:pPr>
        <w:rPr>
          <w:b/>
        </w:rPr>
      </w:pPr>
      <w:r>
        <w:rPr>
          <w:b/>
        </w:rPr>
        <w:t xml:space="preserve">You are to forward your video to </w:t>
      </w:r>
      <w:hyperlink r:id="rId10" w:history="1">
        <w:r>
          <w:rPr>
            <w:rStyle w:val="Hyperlink"/>
            <w:b/>
          </w:rPr>
          <w:t>leatherworks</w:t>
        </w:r>
        <w:r>
          <w:rPr>
            <w:rStyle w:val="Hyperlink"/>
            <w:b/>
          </w:rPr>
          <w:t>@broadconcepthub.org</w:t>
        </w:r>
      </w:hyperlink>
      <w:r w:rsidR="001D1439">
        <w:rPr>
          <w:b/>
        </w:rPr>
        <w:t xml:space="preserve"> </w:t>
      </w:r>
      <w:bookmarkStart w:id="0" w:name="_GoBack"/>
      <w:bookmarkEnd w:id="0"/>
      <w:r>
        <w:rPr>
          <w:b/>
        </w:rPr>
        <w:t>and submit your finished project physically to leatherworks unit latest by Tuesday, 24</w:t>
      </w:r>
      <w:r>
        <w:rPr>
          <w:b/>
          <w:vertAlign w:val="superscript"/>
        </w:rPr>
        <w:t>th</w:t>
      </w:r>
      <w:r>
        <w:rPr>
          <w:b/>
        </w:rPr>
        <w:t xml:space="preserve"> February, 2026.</w:t>
      </w:r>
    </w:p>
    <w:p w:rsidR="000D5E40" w:rsidRDefault="000D5E40"/>
    <w:sectPr w:rsidR="000D5E4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CF3" w:rsidRDefault="00C44CF3">
      <w:pPr>
        <w:spacing w:line="240" w:lineRule="auto"/>
      </w:pPr>
      <w:r>
        <w:separator/>
      </w:r>
    </w:p>
  </w:endnote>
  <w:endnote w:type="continuationSeparator" w:id="0">
    <w:p w:rsidR="00C44CF3" w:rsidRDefault="00C44C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CF3" w:rsidRDefault="00C44CF3">
      <w:pPr>
        <w:spacing w:after="0"/>
      </w:pPr>
      <w:r>
        <w:separator/>
      </w:r>
    </w:p>
  </w:footnote>
  <w:footnote w:type="continuationSeparator" w:id="0">
    <w:p w:rsidR="00C44CF3" w:rsidRDefault="00C44CF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>
      <w:start w:val="1"/>
      <w:numFmt w:val="bullet"/>
      <w:pStyle w:val="List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2F9E03D0"/>
    <w:multiLevelType w:val="hybridMultilevel"/>
    <w:tmpl w:val="1D4C34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D5E40"/>
    <w:rsid w:val="0015074B"/>
    <w:rsid w:val="001D1439"/>
    <w:rsid w:val="0029639D"/>
    <w:rsid w:val="00326F90"/>
    <w:rsid w:val="00453D10"/>
    <w:rsid w:val="00923A9E"/>
    <w:rsid w:val="00AA1D8D"/>
    <w:rsid w:val="00B47730"/>
    <w:rsid w:val="00C44CF3"/>
    <w:rsid w:val="00CB0664"/>
    <w:rsid w:val="00FC693F"/>
    <w:rsid w:val="0D8A20D2"/>
    <w:rsid w:val="0EA7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qFormat="1"/>
    <w:lsdException w:name="heading 3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toa heading" w:semiHidden="1"/>
    <w:lsdException w:name="List" w:qFormat="1"/>
    <w:lsdException w:name="List Bullet" w:qFormat="1"/>
    <w:lsdException w:name="List Number" w:qFormat="1"/>
    <w:lsdException w:name="List 2" w:qFormat="1"/>
    <w:lsdException w:name="List 3" w:qFormat="1"/>
    <w:lsdException w:name="List 4" w:semiHidden="1"/>
    <w:lsdException w:name="List 5" w:semiHidden="1"/>
    <w:lsdException w:name="List Bullet 2" w:qFormat="1"/>
    <w:lsdException w:name="List Bullet 3" w:qFormat="1"/>
    <w:lsdException w:name="List Bullet 4" w:semiHidden="1"/>
    <w:lsdException w:name="List Bullet 5" w:semiHidden="1"/>
    <w:lsdException w:name="List Number 2" w:qFormat="1"/>
    <w:lsdException w:name="List Number 3" w:qFormat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qFormat="1"/>
    <w:lsdException w:name="Body Text Indent" w:semiHidden="1"/>
    <w:lsdException w:name="List Continue" w:qFormat="1"/>
    <w:lsdException w:name="List Continue 2" w:qFormat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qFormat="1"/>
    <w:lsdException w:name="Body Text 3" w:qFormat="1"/>
    <w:lsdException w:name="Body Text Indent 2" w:semiHidden="1"/>
    <w:lsdException w:name="Body Text Indent 3" w:semiHidden="1"/>
    <w:lsdException w:name="Block Text" w:semiHidden="1"/>
    <w:lsdException w:name="FollowedHyperlink" w:semiHidden="1"/>
    <w:lsdException w:name="Strong" w:uiPriority="22" w:unhideWhenUsed="0" w:qFormat="1"/>
    <w:lsdException w:name="Emphasis" w:uiPriority="20" w:unhideWhenUsed="0" w:qFormat="1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/>
    <w:lsdException w:name="Table Grid" w:uiPriority="59" w:unhideWhenUsed="0"/>
    <w:lsdException w:name="Table Theme" w:semiHidden="1"/>
    <w:lsdException w:name="Placeholder Text" w:semiHidden="1"/>
    <w:lsdException w:name="No Spacing" w:uiPriority="1" w:unhideWhenUsed="0" w:qFormat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uiPriority="66" w:unhideWhenUsed="0" w:qFormat="1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qFormat/>
    <w:pPr>
      <w:spacing w:after="120"/>
    </w:pPr>
  </w:style>
  <w:style w:type="paragraph" w:styleId="BodyText2">
    <w:name w:val="Body Text 2"/>
    <w:basedOn w:val="Normal"/>
    <w:link w:val="BodyText2Char"/>
    <w:uiPriority w:val="99"/>
    <w:unhideWhenUsed/>
    <w:qFormat/>
    <w:pPr>
      <w:spacing w:after="120" w:line="480" w:lineRule="auto"/>
    </w:pPr>
  </w:style>
  <w:style w:type="paragraph" w:styleId="BodyText3">
    <w:name w:val="Body Text 3"/>
    <w:basedOn w:val="Normal"/>
    <w:link w:val="BodyText3Char"/>
    <w:uiPriority w:val="99"/>
    <w:unhideWhenUsed/>
    <w:qFormat/>
    <w:pPr>
      <w:spacing w:after="120"/>
    </w:pPr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List">
    <w:name w:val="List"/>
    <w:basedOn w:val="Normal"/>
    <w:uiPriority w:val="99"/>
    <w:unhideWhenUsed/>
    <w:qFormat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qFormat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qFormat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qFormat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qFormat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qFormat/>
    <w:pPr>
      <w:numPr>
        <w:numId w:val="3"/>
      </w:numPr>
      <w:contextualSpacing/>
    </w:pPr>
  </w:style>
  <w:style w:type="paragraph" w:styleId="ListContinue">
    <w:name w:val="List Continue"/>
    <w:basedOn w:val="Normal"/>
    <w:uiPriority w:val="99"/>
    <w:unhideWhenUsed/>
    <w:qFormat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qFormat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pPr>
      <w:spacing w:after="120"/>
      <w:ind w:left="1080"/>
      <w:contextualSpacing/>
    </w:pPr>
  </w:style>
  <w:style w:type="paragraph" w:styleId="ListNumber">
    <w:name w:val="List Number"/>
    <w:basedOn w:val="Normal"/>
    <w:uiPriority w:val="99"/>
    <w:unhideWhenUsed/>
    <w:qFormat/>
    <w:pPr>
      <w:numPr>
        <w:numId w:val="4"/>
      </w:numPr>
      <w:contextualSpacing/>
    </w:pPr>
  </w:style>
  <w:style w:type="paragraph" w:styleId="ListNumber2">
    <w:name w:val="List Number 2"/>
    <w:basedOn w:val="Normal"/>
    <w:uiPriority w:val="99"/>
    <w:unhideWhenUsed/>
    <w:qFormat/>
    <w:pPr>
      <w:numPr>
        <w:numId w:val="5"/>
      </w:numPr>
      <w:contextualSpacing/>
    </w:pPr>
  </w:style>
  <w:style w:type="paragraph" w:styleId="ListNumber3">
    <w:name w:val="List Number 3"/>
    <w:basedOn w:val="Normal"/>
    <w:uiPriority w:val="99"/>
    <w:unhideWhenUsed/>
    <w:qFormat/>
    <w:pPr>
      <w:numPr>
        <w:numId w:val="6"/>
      </w:numPr>
      <w:contextualSpacing/>
    </w:pPr>
  </w:style>
  <w:style w:type="paragraph" w:styleId="MacroText">
    <w:name w:val="macro"/>
    <w:link w:val="MacroTextChar"/>
    <w:uiPriority w:val="99"/>
    <w:unhideWhenUsed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Pr>
      <w:color w:val="365F91" w:themeColor="accent1" w:themeShade="BF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Pr>
      <w:color w:val="943634" w:themeColor="accent2" w:themeShade="BF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Pr>
      <w:color w:val="76923C" w:themeColor="accent3" w:themeShade="BF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Pr>
      <w:color w:val="5F497A" w:themeColor="accent4" w:themeShade="BF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Pr>
      <w:color w:val="31849B" w:themeColor="accent5" w:themeShade="BF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Pr>
      <w:color w:val="E36C0A" w:themeColor="accent6" w:themeShade="BF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NoSpacing">
    <w:name w:val="No Spacing"/>
    <w:uiPriority w:val="1"/>
    <w:qFormat/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qFormat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odyTextChar">
    <w:name w:val="Body Text Char"/>
    <w:basedOn w:val="DefaultParagraphFont"/>
    <w:link w:val="BodyText"/>
    <w:uiPriority w:val="99"/>
    <w:qFormat/>
  </w:style>
  <w:style w:type="character" w:customStyle="1" w:styleId="BodyText2Char">
    <w:name w:val="Body Text 2 Char"/>
    <w:basedOn w:val="DefaultParagraphFont"/>
    <w:link w:val="BodyText2"/>
    <w:uiPriority w:val="99"/>
    <w:qFormat/>
  </w:style>
  <w:style w:type="character" w:customStyle="1" w:styleId="BodyText3Char">
    <w:name w:val="Body Text 3 Char"/>
    <w:basedOn w:val="DefaultParagraphFont"/>
    <w:link w:val="BodyText3"/>
    <w:uiPriority w:val="99"/>
    <w:qFormat/>
    <w:rPr>
      <w:sz w:val="16"/>
      <w:szCs w:val="16"/>
    </w:rPr>
  </w:style>
  <w:style w:type="character" w:customStyle="1" w:styleId="MacroTextChar">
    <w:name w:val="Macro Text Char"/>
    <w:basedOn w:val="DefaultParagraphFont"/>
    <w:link w:val="MacroText"/>
    <w:uiPriority w:val="99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F81BD" w:themeColor="accent1"/>
    </w:rPr>
  </w:style>
  <w:style w:type="character" w:customStyle="1" w:styleId="SubtleEmphasis1">
    <w:name w:val="Subtle Emphasis1"/>
    <w:basedOn w:val="DefaultParagraphFont"/>
    <w:uiPriority w:val="19"/>
    <w:qFormat/>
    <w:rPr>
      <w:i/>
      <w:iCs/>
      <w:color w:val="7F7F7F" w:themeColor="text1" w:themeTint="80"/>
    </w:rPr>
  </w:style>
  <w:style w:type="character" w:customStyle="1" w:styleId="IntenseEmphasis1">
    <w:name w:val="Intense Emphasis1"/>
    <w:basedOn w:val="DefaultParagraphFont"/>
    <w:uiPriority w:val="21"/>
    <w:qFormat/>
    <w:rPr>
      <w:b/>
      <w:bCs/>
      <w:i/>
      <w:iCs/>
      <w:color w:val="4F81BD" w:themeColor="accent1"/>
    </w:rPr>
  </w:style>
  <w:style w:type="character" w:customStyle="1" w:styleId="SubtleReference1">
    <w:name w:val="Subtle Reference1"/>
    <w:basedOn w:val="DefaultParagraphFont"/>
    <w:uiPriority w:val="31"/>
    <w:qFormat/>
    <w:rPr>
      <w:smallCaps/>
      <w:color w:val="C0504D" w:themeColor="accent2"/>
      <w:u w:val="single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BookTitle1">
    <w:name w:val="Book Title1"/>
    <w:basedOn w:val="DefaultParagraphFont"/>
    <w:uiPriority w:val="33"/>
    <w:qFormat/>
    <w:rPr>
      <w:b/>
      <w:bCs/>
      <w:smallCaps/>
      <w:spacing w:val="5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qFormat="1"/>
    <w:lsdException w:name="heading 3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toa heading" w:semiHidden="1"/>
    <w:lsdException w:name="List" w:qFormat="1"/>
    <w:lsdException w:name="List Bullet" w:qFormat="1"/>
    <w:lsdException w:name="List Number" w:qFormat="1"/>
    <w:lsdException w:name="List 2" w:qFormat="1"/>
    <w:lsdException w:name="List 3" w:qFormat="1"/>
    <w:lsdException w:name="List 4" w:semiHidden="1"/>
    <w:lsdException w:name="List 5" w:semiHidden="1"/>
    <w:lsdException w:name="List Bullet 2" w:qFormat="1"/>
    <w:lsdException w:name="List Bullet 3" w:qFormat="1"/>
    <w:lsdException w:name="List Bullet 4" w:semiHidden="1"/>
    <w:lsdException w:name="List Bullet 5" w:semiHidden="1"/>
    <w:lsdException w:name="List Number 2" w:qFormat="1"/>
    <w:lsdException w:name="List Number 3" w:qFormat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qFormat="1"/>
    <w:lsdException w:name="Body Text Indent" w:semiHidden="1"/>
    <w:lsdException w:name="List Continue" w:qFormat="1"/>
    <w:lsdException w:name="List Continue 2" w:qFormat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qFormat="1"/>
    <w:lsdException w:name="Body Text 3" w:qFormat="1"/>
    <w:lsdException w:name="Body Text Indent 2" w:semiHidden="1"/>
    <w:lsdException w:name="Body Text Indent 3" w:semiHidden="1"/>
    <w:lsdException w:name="Block Text" w:semiHidden="1"/>
    <w:lsdException w:name="FollowedHyperlink" w:semiHidden="1"/>
    <w:lsdException w:name="Strong" w:uiPriority="22" w:unhideWhenUsed="0" w:qFormat="1"/>
    <w:lsdException w:name="Emphasis" w:uiPriority="20" w:unhideWhenUsed="0" w:qFormat="1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/>
    <w:lsdException w:name="Table Grid" w:uiPriority="59" w:unhideWhenUsed="0"/>
    <w:lsdException w:name="Table Theme" w:semiHidden="1"/>
    <w:lsdException w:name="Placeholder Text" w:semiHidden="1"/>
    <w:lsdException w:name="No Spacing" w:uiPriority="1" w:unhideWhenUsed="0" w:qFormat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uiPriority="66" w:unhideWhenUsed="0" w:qFormat="1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qFormat/>
    <w:pPr>
      <w:spacing w:after="120"/>
    </w:pPr>
  </w:style>
  <w:style w:type="paragraph" w:styleId="BodyText2">
    <w:name w:val="Body Text 2"/>
    <w:basedOn w:val="Normal"/>
    <w:link w:val="BodyText2Char"/>
    <w:uiPriority w:val="99"/>
    <w:unhideWhenUsed/>
    <w:qFormat/>
    <w:pPr>
      <w:spacing w:after="120" w:line="480" w:lineRule="auto"/>
    </w:pPr>
  </w:style>
  <w:style w:type="paragraph" w:styleId="BodyText3">
    <w:name w:val="Body Text 3"/>
    <w:basedOn w:val="Normal"/>
    <w:link w:val="BodyText3Char"/>
    <w:uiPriority w:val="99"/>
    <w:unhideWhenUsed/>
    <w:qFormat/>
    <w:pPr>
      <w:spacing w:after="120"/>
    </w:pPr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List">
    <w:name w:val="List"/>
    <w:basedOn w:val="Normal"/>
    <w:uiPriority w:val="99"/>
    <w:unhideWhenUsed/>
    <w:qFormat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qFormat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qFormat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qFormat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qFormat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qFormat/>
    <w:pPr>
      <w:numPr>
        <w:numId w:val="3"/>
      </w:numPr>
      <w:contextualSpacing/>
    </w:pPr>
  </w:style>
  <w:style w:type="paragraph" w:styleId="ListContinue">
    <w:name w:val="List Continue"/>
    <w:basedOn w:val="Normal"/>
    <w:uiPriority w:val="99"/>
    <w:unhideWhenUsed/>
    <w:qFormat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qFormat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pPr>
      <w:spacing w:after="120"/>
      <w:ind w:left="1080"/>
      <w:contextualSpacing/>
    </w:pPr>
  </w:style>
  <w:style w:type="paragraph" w:styleId="ListNumber">
    <w:name w:val="List Number"/>
    <w:basedOn w:val="Normal"/>
    <w:uiPriority w:val="99"/>
    <w:unhideWhenUsed/>
    <w:qFormat/>
    <w:pPr>
      <w:numPr>
        <w:numId w:val="4"/>
      </w:numPr>
      <w:contextualSpacing/>
    </w:pPr>
  </w:style>
  <w:style w:type="paragraph" w:styleId="ListNumber2">
    <w:name w:val="List Number 2"/>
    <w:basedOn w:val="Normal"/>
    <w:uiPriority w:val="99"/>
    <w:unhideWhenUsed/>
    <w:qFormat/>
    <w:pPr>
      <w:numPr>
        <w:numId w:val="5"/>
      </w:numPr>
      <w:contextualSpacing/>
    </w:pPr>
  </w:style>
  <w:style w:type="paragraph" w:styleId="ListNumber3">
    <w:name w:val="List Number 3"/>
    <w:basedOn w:val="Normal"/>
    <w:uiPriority w:val="99"/>
    <w:unhideWhenUsed/>
    <w:qFormat/>
    <w:pPr>
      <w:numPr>
        <w:numId w:val="6"/>
      </w:numPr>
      <w:contextualSpacing/>
    </w:pPr>
  </w:style>
  <w:style w:type="paragraph" w:styleId="MacroText">
    <w:name w:val="macro"/>
    <w:link w:val="MacroTextChar"/>
    <w:uiPriority w:val="99"/>
    <w:unhideWhenUsed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Pr>
      <w:color w:val="365F91" w:themeColor="accent1" w:themeShade="BF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Pr>
      <w:color w:val="943634" w:themeColor="accent2" w:themeShade="BF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Pr>
      <w:color w:val="76923C" w:themeColor="accent3" w:themeShade="BF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Pr>
      <w:color w:val="5F497A" w:themeColor="accent4" w:themeShade="BF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Pr>
      <w:color w:val="31849B" w:themeColor="accent5" w:themeShade="BF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Pr>
      <w:color w:val="E36C0A" w:themeColor="accent6" w:themeShade="BF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qFormat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NoSpacing">
    <w:name w:val="No Spacing"/>
    <w:uiPriority w:val="1"/>
    <w:qFormat/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qFormat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odyTextChar">
    <w:name w:val="Body Text Char"/>
    <w:basedOn w:val="DefaultParagraphFont"/>
    <w:link w:val="BodyText"/>
    <w:uiPriority w:val="99"/>
    <w:qFormat/>
  </w:style>
  <w:style w:type="character" w:customStyle="1" w:styleId="BodyText2Char">
    <w:name w:val="Body Text 2 Char"/>
    <w:basedOn w:val="DefaultParagraphFont"/>
    <w:link w:val="BodyText2"/>
    <w:uiPriority w:val="99"/>
    <w:qFormat/>
  </w:style>
  <w:style w:type="character" w:customStyle="1" w:styleId="BodyText3Char">
    <w:name w:val="Body Text 3 Char"/>
    <w:basedOn w:val="DefaultParagraphFont"/>
    <w:link w:val="BodyText3"/>
    <w:uiPriority w:val="99"/>
    <w:qFormat/>
    <w:rPr>
      <w:sz w:val="16"/>
      <w:szCs w:val="16"/>
    </w:rPr>
  </w:style>
  <w:style w:type="character" w:customStyle="1" w:styleId="MacroTextChar">
    <w:name w:val="Macro Text Char"/>
    <w:basedOn w:val="DefaultParagraphFont"/>
    <w:link w:val="MacroText"/>
    <w:uiPriority w:val="99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F81BD" w:themeColor="accent1"/>
    </w:rPr>
  </w:style>
  <w:style w:type="character" w:customStyle="1" w:styleId="SubtleEmphasis1">
    <w:name w:val="Subtle Emphasis1"/>
    <w:basedOn w:val="DefaultParagraphFont"/>
    <w:uiPriority w:val="19"/>
    <w:qFormat/>
    <w:rPr>
      <w:i/>
      <w:iCs/>
      <w:color w:val="7F7F7F" w:themeColor="text1" w:themeTint="80"/>
    </w:rPr>
  </w:style>
  <w:style w:type="character" w:customStyle="1" w:styleId="IntenseEmphasis1">
    <w:name w:val="Intense Emphasis1"/>
    <w:basedOn w:val="DefaultParagraphFont"/>
    <w:uiPriority w:val="21"/>
    <w:qFormat/>
    <w:rPr>
      <w:b/>
      <w:bCs/>
      <w:i/>
      <w:iCs/>
      <w:color w:val="4F81BD" w:themeColor="accent1"/>
    </w:rPr>
  </w:style>
  <w:style w:type="character" w:customStyle="1" w:styleId="SubtleReference1">
    <w:name w:val="Subtle Reference1"/>
    <w:basedOn w:val="DefaultParagraphFont"/>
    <w:uiPriority w:val="31"/>
    <w:qFormat/>
    <w:rPr>
      <w:smallCaps/>
      <w:color w:val="C0504D" w:themeColor="accent2"/>
      <w:u w:val="single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BookTitle1">
    <w:name w:val="Book Title1"/>
    <w:basedOn w:val="DefaultParagraphFont"/>
    <w:uiPriority w:val="33"/>
    <w:qFormat/>
    <w:rPr>
      <w:b/>
      <w:bCs/>
      <w:smallCaps/>
      <w:spacing w:val="5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leatherworks@broadconcepthub.or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4533523-0925-4A3E-B718-D45ED9734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BROAD CONCEPT</cp:lastModifiedBy>
  <cp:revision>2</cp:revision>
  <dcterms:created xsi:type="dcterms:W3CDTF">2026-02-06T09:35:00Z</dcterms:created>
  <dcterms:modified xsi:type="dcterms:W3CDTF">2026-02-06T09:35:00Z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B48C22061DCD4C5BB08F8C8EC9511552_12</vt:lpwstr>
  </property>
</Properties>
</file>